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82715">
      <w:pPr>
        <w:spacing w:after="200"/>
        <w:jc w:val="center"/>
        <w:rPr>
          <w:rFonts w:hint="eastAsia" w:eastAsia="思源黑体"/>
          <w:lang w:eastAsia="zh-CN"/>
        </w:rPr>
      </w:pPr>
      <w:r>
        <w:rPr>
          <w:rFonts w:hint="eastAsia" w:cs="Times New Roman"/>
          <w:b/>
          <w:bCs/>
          <w:sz w:val="32"/>
          <w:szCs w:val="32"/>
          <w:lang w:eastAsia="zh-CN"/>
        </w:rPr>
        <w:t>个人简历模板</w:t>
      </w:r>
    </w:p>
    <w:tbl>
      <w:tblPr>
        <w:tblStyle w:val="32"/>
        <w:tblW w:w="102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110"/>
        <w:gridCol w:w="1185"/>
        <w:gridCol w:w="1350"/>
        <w:gridCol w:w="990"/>
        <w:gridCol w:w="1020"/>
        <w:gridCol w:w="870"/>
        <w:gridCol w:w="1305"/>
        <w:gridCol w:w="1023"/>
      </w:tblGrid>
      <w:tr w14:paraId="0AC21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53" w:type="dxa"/>
            <w:vAlign w:val="center"/>
          </w:tcPr>
          <w:p w14:paraId="59619ACF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姓　名</w:t>
            </w:r>
          </w:p>
        </w:tc>
        <w:tc>
          <w:tcPr>
            <w:tcW w:w="1110" w:type="dxa"/>
            <w:vAlign w:val="center"/>
          </w:tcPr>
          <w:p w14:paraId="55BF4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14:paraId="5CEF9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性　别</w:t>
            </w:r>
          </w:p>
        </w:tc>
        <w:tc>
          <w:tcPr>
            <w:tcW w:w="1350" w:type="dxa"/>
            <w:vAlign w:val="center"/>
          </w:tcPr>
          <w:p w14:paraId="4F5FA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F237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出生年月</w:t>
            </w:r>
          </w:p>
        </w:tc>
        <w:tc>
          <w:tcPr>
            <w:tcW w:w="1890" w:type="dxa"/>
            <w:gridSpan w:val="2"/>
            <w:vAlign w:val="center"/>
          </w:tcPr>
          <w:p w14:paraId="08E24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vMerge w:val="restart"/>
            <w:vAlign w:val="center"/>
          </w:tcPr>
          <w:p w14:paraId="39D89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  <w:t>照片</w:t>
            </w:r>
          </w:p>
        </w:tc>
      </w:tr>
      <w:tr w14:paraId="36154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Align w:val="center"/>
          </w:tcPr>
          <w:p w14:paraId="295D6143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政治面貌</w:t>
            </w:r>
          </w:p>
        </w:tc>
        <w:tc>
          <w:tcPr>
            <w:tcW w:w="1110" w:type="dxa"/>
            <w:vAlign w:val="center"/>
          </w:tcPr>
          <w:p w14:paraId="61A04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14:paraId="016C9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健康状况</w:t>
            </w:r>
          </w:p>
        </w:tc>
        <w:tc>
          <w:tcPr>
            <w:tcW w:w="1350" w:type="dxa"/>
            <w:vAlign w:val="center"/>
          </w:tcPr>
          <w:p w14:paraId="3D863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00DF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民　族</w:t>
            </w:r>
          </w:p>
        </w:tc>
        <w:tc>
          <w:tcPr>
            <w:tcW w:w="1890" w:type="dxa"/>
            <w:gridSpan w:val="2"/>
            <w:vAlign w:val="center"/>
          </w:tcPr>
          <w:p w14:paraId="28D60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vMerge w:val="continue"/>
            <w:vAlign w:val="center"/>
          </w:tcPr>
          <w:p w14:paraId="6F3A4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7511B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Align w:val="center"/>
          </w:tcPr>
          <w:p w14:paraId="0CFED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籍　　贯</w:t>
            </w:r>
          </w:p>
        </w:tc>
        <w:tc>
          <w:tcPr>
            <w:tcW w:w="1110" w:type="dxa"/>
            <w:vAlign w:val="center"/>
          </w:tcPr>
          <w:p w14:paraId="13189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14:paraId="6F2F9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  <w:t>户籍所在地</w:t>
            </w:r>
          </w:p>
        </w:tc>
        <w:tc>
          <w:tcPr>
            <w:tcW w:w="4230" w:type="dxa"/>
            <w:gridSpan w:val="4"/>
            <w:vAlign w:val="center"/>
          </w:tcPr>
          <w:p w14:paraId="58BFB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vMerge w:val="continue"/>
            <w:vAlign w:val="center"/>
          </w:tcPr>
          <w:p w14:paraId="4508C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61666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Align w:val="center"/>
          </w:tcPr>
          <w:p w14:paraId="1C06166D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2295" w:type="dxa"/>
            <w:gridSpan w:val="2"/>
            <w:vAlign w:val="center"/>
          </w:tcPr>
          <w:p w14:paraId="71B94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5AB83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  <w:t>任教学科</w:t>
            </w:r>
          </w:p>
        </w:tc>
        <w:tc>
          <w:tcPr>
            <w:tcW w:w="1890" w:type="dxa"/>
            <w:gridSpan w:val="2"/>
            <w:vAlign w:val="center"/>
          </w:tcPr>
          <w:p w14:paraId="1D476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vMerge w:val="continue"/>
            <w:vAlign w:val="center"/>
          </w:tcPr>
          <w:p w14:paraId="62E43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0DD67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Align w:val="center"/>
          </w:tcPr>
          <w:p w14:paraId="6F6D3DD2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  <w:t>教师资格种类</w:t>
            </w:r>
          </w:p>
        </w:tc>
        <w:tc>
          <w:tcPr>
            <w:tcW w:w="2295" w:type="dxa"/>
            <w:gridSpan w:val="2"/>
            <w:vAlign w:val="center"/>
          </w:tcPr>
          <w:p w14:paraId="7C788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04FCD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  <w:lang w:eastAsia="zh-CN"/>
              </w:rPr>
              <w:t>是否师范类</w:t>
            </w:r>
            <w:bookmarkStart w:id="0" w:name="_GoBack"/>
            <w:bookmarkEnd w:id="0"/>
          </w:p>
        </w:tc>
        <w:tc>
          <w:tcPr>
            <w:tcW w:w="1890" w:type="dxa"/>
            <w:gridSpan w:val="2"/>
            <w:vAlign w:val="center"/>
          </w:tcPr>
          <w:p w14:paraId="28A5C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vMerge w:val="continue"/>
            <w:vAlign w:val="center"/>
          </w:tcPr>
          <w:p w14:paraId="32DE2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2439B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353" w:type="dxa"/>
            <w:vAlign w:val="center"/>
          </w:tcPr>
          <w:p w14:paraId="6981D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计算机水平</w:t>
            </w:r>
          </w:p>
        </w:tc>
        <w:tc>
          <w:tcPr>
            <w:tcW w:w="2295" w:type="dxa"/>
            <w:gridSpan w:val="2"/>
            <w:vAlign w:val="center"/>
          </w:tcPr>
          <w:p w14:paraId="70FD7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53954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普通话水平</w:t>
            </w:r>
          </w:p>
        </w:tc>
        <w:tc>
          <w:tcPr>
            <w:tcW w:w="1890" w:type="dxa"/>
            <w:gridSpan w:val="2"/>
            <w:vAlign w:val="center"/>
          </w:tcPr>
          <w:p w14:paraId="73BA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28" w:type="dxa"/>
            <w:gridSpan w:val="2"/>
            <w:vMerge w:val="continue"/>
            <w:vAlign w:val="center"/>
          </w:tcPr>
          <w:p w14:paraId="2E3DE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268B5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restart"/>
            <w:vAlign w:val="center"/>
          </w:tcPr>
          <w:p w14:paraId="7DFCA084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学习经历</w:t>
            </w:r>
          </w:p>
        </w:tc>
        <w:tc>
          <w:tcPr>
            <w:tcW w:w="1110" w:type="dxa"/>
            <w:vAlign w:val="center"/>
          </w:tcPr>
          <w:p w14:paraId="6AA28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入学年月</w:t>
            </w:r>
          </w:p>
        </w:tc>
        <w:tc>
          <w:tcPr>
            <w:tcW w:w="1185" w:type="dxa"/>
            <w:vAlign w:val="center"/>
          </w:tcPr>
          <w:p w14:paraId="4DF05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毕业年月</w:t>
            </w:r>
          </w:p>
        </w:tc>
        <w:tc>
          <w:tcPr>
            <w:tcW w:w="1350" w:type="dxa"/>
            <w:vAlign w:val="center"/>
          </w:tcPr>
          <w:p w14:paraId="1B7EB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毕业学校</w:t>
            </w:r>
          </w:p>
        </w:tc>
        <w:tc>
          <w:tcPr>
            <w:tcW w:w="990" w:type="dxa"/>
            <w:vAlign w:val="center"/>
          </w:tcPr>
          <w:p w14:paraId="5FE43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专业名称</w:t>
            </w:r>
          </w:p>
        </w:tc>
        <w:tc>
          <w:tcPr>
            <w:tcW w:w="1020" w:type="dxa"/>
            <w:vAlign w:val="center"/>
          </w:tcPr>
          <w:p w14:paraId="328A3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学历</w:t>
            </w:r>
          </w:p>
        </w:tc>
        <w:tc>
          <w:tcPr>
            <w:tcW w:w="870" w:type="dxa"/>
            <w:vAlign w:val="center"/>
          </w:tcPr>
          <w:p w14:paraId="5546D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学位</w:t>
            </w:r>
          </w:p>
        </w:tc>
        <w:tc>
          <w:tcPr>
            <w:tcW w:w="1305" w:type="dxa"/>
            <w:vAlign w:val="center"/>
          </w:tcPr>
          <w:p w14:paraId="3E8B5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6"/>
                <w:szCs w:val="16"/>
              </w:rPr>
              <w:t>学生干部经历</w:t>
            </w:r>
          </w:p>
        </w:tc>
        <w:tc>
          <w:tcPr>
            <w:tcW w:w="1023" w:type="dxa"/>
            <w:vAlign w:val="center"/>
          </w:tcPr>
          <w:p w14:paraId="36D20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学习形式</w:t>
            </w:r>
          </w:p>
        </w:tc>
      </w:tr>
      <w:tr w14:paraId="50D6C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vAlign w:val="center"/>
          </w:tcPr>
          <w:p w14:paraId="681CF2C7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6A721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14:paraId="508D9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E208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5E5F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6583C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57EF2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68C5D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7B087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7DE65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vAlign w:val="center"/>
          </w:tcPr>
          <w:p w14:paraId="6D527B4A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3901A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14:paraId="056F1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0AFC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6B8F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0D2B6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2596C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06FF6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11814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2260E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restart"/>
            <w:vAlign w:val="center"/>
          </w:tcPr>
          <w:p w14:paraId="3B372D47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工作经历</w:t>
            </w:r>
          </w:p>
        </w:tc>
        <w:tc>
          <w:tcPr>
            <w:tcW w:w="1110" w:type="dxa"/>
            <w:vAlign w:val="center"/>
          </w:tcPr>
          <w:p w14:paraId="5AF0A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工作时间起</w:t>
            </w:r>
          </w:p>
        </w:tc>
        <w:tc>
          <w:tcPr>
            <w:tcW w:w="1185" w:type="dxa"/>
            <w:vAlign w:val="center"/>
          </w:tcPr>
          <w:p w14:paraId="72D4D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工作时间</w:t>
            </w:r>
          </w:p>
          <w:p w14:paraId="5912E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止</w:t>
            </w:r>
          </w:p>
        </w:tc>
        <w:tc>
          <w:tcPr>
            <w:tcW w:w="2340" w:type="dxa"/>
            <w:gridSpan w:val="2"/>
            <w:vAlign w:val="center"/>
          </w:tcPr>
          <w:p w14:paraId="2E6D6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单位名称</w:t>
            </w:r>
          </w:p>
        </w:tc>
        <w:tc>
          <w:tcPr>
            <w:tcW w:w="1020" w:type="dxa"/>
            <w:vAlign w:val="center"/>
          </w:tcPr>
          <w:p w14:paraId="7986C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单位性质</w:t>
            </w:r>
          </w:p>
        </w:tc>
        <w:tc>
          <w:tcPr>
            <w:tcW w:w="870" w:type="dxa"/>
            <w:vAlign w:val="center"/>
          </w:tcPr>
          <w:p w14:paraId="12B32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单位所在地</w:t>
            </w:r>
          </w:p>
        </w:tc>
        <w:tc>
          <w:tcPr>
            <w:tcW w:w="1305" w:type="dxa"/>
            <w:vAlign w:val="center"/>
          </w:tcPr>
          <w:p w14:paraId="34331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从事岗位</w:t>
            </w:r>
          </w:p>
        </w:tc>
        <w:tc>
          <w:tcPr>
            <w:tcW w:w="1023" w:type="dxa"/>
            <w:vAlign w:val="center"/>
          </w:tcPr>
          <w:p w14:paraId="54F74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专业技术职务</w:t>
            </w:r>
          </w:p>
        </w:tc>
      </w:tr>
      <w:tr w14:paraId="75DC6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vAlign w:val="center"/>
          </w:tcPr>
          <w:p w14:paraId="6CF20245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28A5F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14:paraId="0A94E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CD72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3F0F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0B97B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73B15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13FB4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2F90E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vAlign w:val="center"/>
          </w:tcPr>
          <w:p w14:paraId="61DADD01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5760D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85" w:type="dxa"/>
            <w:vAlign w:val="center"/>
          </w:tcPr>
          <w:p w14:paraId="243F3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18281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5EF4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316F4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599A9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376BD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092FC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restart"/>
            <w:vAlign w:val="center"/>
          </w:tcPr>
          <w:p w14:paraId="0EE7E097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奖惩情况</w:t>
            </w:r>
          </w:p>
        </w:tc>
        <w:tc>
          <w:tcPr>
            <w:tcW w:w="1110" w:type="dxa"/>
            <w:vAlign w:val="center"/>
          </w:tcPr>
          <w:p w14:paraId="4EBA6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获奖时间</w:t>
            </w:r>
          </w:p>
        </w:tc>
        <w:tc>
          <w:tcPr>
            <w:tcW w:w="2535" w:type="dxa"/>
            <w:gridSpan w:val="2"/>
            <w:vAlign w:val="center"/>
          </w:tcPr>
          <w:p w14:paraId="12FD7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获奖项目</w:t>
            </w:r>
          </w:p>
        </w:tc>
        <w:tc>
          <w:tcPr>
            <w:tcW w:w="2010" w:type="dxa"/>
            <w:gridSpan w:val="2"/>
            <w:vAlign w:val="center"/>
          </w:tcPr>
          <w:p w14:paraId="444B7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获奖名称</w:t>
            </w:r>
          </w:p>
        </w:tc>
        <w:tc>
          <w:tcPr>
            <w:tcW w:w="870" w:type="dxa"/>
            <w:vAlign w:val="center"/>
          </w:tcPr>
          <w:p w14:paraId="052D2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颁奖</w:t>
            </w:r>
          </w:p>
          <w:p w14:paraId="1C295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部门</w:t>
            </w:r>
          </w:p>
        </w:tc>
        <w:tc>
          <w:tcPr>
            <w:tcW w:w="1305" w:type="dxa"/>
            <w:vAlign w:val="center"/>
          </w:tcPr>
          <w:p w14:paraId="475EA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获奖级别</w:t>
            </w:r>
          </w:p>
        </w:tc>
        <w:tc>
          <w:tcPr>
            <w:tcW w:w="1023" w:type="dxa"/>
            <w:vAlign w:val="center"/>
          </w:tcPr>
          <w:p w14:paraId="70E6F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  <w:t>获奖等级</w:t>
            </w:r>
          </w:p>
        </w:tc>
      </w:tr>
      <w:tr w14:paraId="6D985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tcBorders/>
            <w:vAlign w:val="center"/>
          </w:tcPr>
          <w:p w14:paraId="14140C6C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18475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6447D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33DC7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1C6AA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25D09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015F0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18B16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tcBorders/>
            <w:vAlign w:val="center"/>
          </w:tcPr>
          <w:p w14:paraId="2A9895DE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6847F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1389A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67D91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526A8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3D49D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0A3D2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76F66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tcBorders/>
            <w:vAlign w:val="center"/>
          </w:tcPr>
          <w:p w14:paraId="2B0F8660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57E32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51421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76E73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64E91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51BE6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423CE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14970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53" w:type="dxa"/>
            <w:vMerge w:val="continue"/>
            <w:tcBorders/>
            <w:vAlign w:val="center"/>
          </w:tcPr>
          <w:p w14:paraId="5FD574DF">
            <w:pPr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1486E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6B51D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2010" w:type="dxa"/>
            <w:gridSpan w:val="2"/>
            <w:vAlign w:val="center"/>
          </w:tcPr>
          <w:p w14:paraId="28DA3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Align w:val="center"/>
          </w:tcPr>
          <w:p w14:paraId="16FF3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05" w:type="dxa"/>
            <w:vAlign w:val="center"/>
          </w:tcPr>
          <w:p w14:paraId="0C029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023" w:type="dxa"/>
            <w:vAlign w:val="center"/>
          </w:tcPr>
          <w:p w14:paraId="034D2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</w:tr>
      <w:tr w14:paraId="454B3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1353" w:type="dxa"/>
            <w:vAlign w:val="center"/>
          </w:tcPr>
          <w:p w14:paraId="09E0DBF6">
            <w:pPr>
              <w:spacing w:before="40" w:after="40"/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本人自述</w:t>
            </w:r>
          </w:p>
        </w:tc>
        <w:tc>
          <w:tcPr>
            <w:tcW w:w="8853" w:type="dxa"/>
            <w:gridSpan w:val="8"/>
            <w:vAlign w:val="center"/>
          </w:tcPr>
          <w:p w14:paraId="72AC3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06C8D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51976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05C69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57B0A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30235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40C3C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315AB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7A132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40404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  <w:p w14:paraId="2A9FE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</w:rPr>
            </w:pPr>
          </w:p>
        </w:tc>
      </w:tr>
    </w:tbl>
    <w:p w14:paraId="44282024"/>
    <w:sectPr>
      <w:pgSz w:w="11906" w:h="16838"/>
      <w:pgMar w:top="1080" w:right="850" w:bottom="108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明朝">
    <w:altName w:val="中国建行标准字GB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中国建行标准字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中国建行标准字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ＭＳ ゴシック">
    <w:altName w:val="中国建行标准字GBK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中国建行标准字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中国建行标准字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hMGM0OTc1ODkxYzE4ODMzOTgxNmQ1ZGYyMzBhMzI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BF71310"/>
    <w:rsid w:val="7E77E778"/>
    <w:rsid w:val="D6A65234"/>
    <w:rsid w:val="EFFF77A9"/>
    <w:rsid w:val="FFFF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uos</cp:lastModifiedBy>
  <dcterms:modified xsi:type="dcterms:W3CDTF">2026-09-28T13:08:26Z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{"Label":"1","ContentProducer":"001191440300708461136T1WFUO","ProduceID":"34d5d690a7fd108d39fe37d56691e16e-efva","ReservedCode1":"{\"Type\":\" TC260PG\",\"Version\":1,\"Bindings\":[{\"Type\":\"soft\",\"AlgID\":\"sm3\",\"Value\":\"ac5a7dbe2b990b698a25d4aaa937a8a6c9054414d5999281168ba37bc7392117\"},{\"Type\":\"hash\",\"AlgID\":\"sm3\",\"Value\":\"3dca9eb05e6d0849f99a9136240eb5395db7d93ca3a98e87401c1b4493f4870a\"}],\"PubSD\":[{\"Type\":\"DS\",\"AlgID\":\"sm2\",\"TBSData\":{\"Type\":\"Binding\",\"BType\":\"hash\"},\"Signature\":\"3046022100ebc8b6e349780e152a82329d76388a2721f52376a4a1539f4580957554d22a1e022100e1e3add0c7d7e8ea9f49ae0e2d15601343d57d4b157b4d3e037b483231099b39\"},{\"Type\":\"PubKey\",\"AlgID\":\"sm2\",\"KeyValue\":\"0407f79b28a17a752b3aae4305c98b48978213832729a2571850b1310b2bc9fe8fee039ccf25ebfeac27502414d9fcef792d777183c98893d226171c2f7a3289a2\"}],\"Extension\":{\"Timestamp\":1790569840,\"KeyVersion\":\"v1-TxLeOmf7bqU223\"}}","ContentPropagator":"001191440300708461136T1WFUO","PropagateID":"34d5d690a7fd108d39fe37d56691e16e-efva","ReservedCode2":"{\"Type\":\" TC260PG\",\"Version\":1,\"Bindings\":[{\"Type\":\"soft\",\"AlgID\":\"sm3\",\"Value\":\"ac5a7dbe2b990b698a25d4aaa937a8a6c9054414d5999281168ba37bc7392117\"},{\"Type\":\"hash\",\"AlgID\":\"sm3\",\"Value\":\"3dca9eb05e6d0849f99a9136240eb5395db7d93ca3a98e87401c1b4493f4870a\"}],\"PubSD\":[{\"Type\":\"DS\",\"AlgID\":\"sm2\",\"TBSData\":{\"Type\":\"Binding\",\"BType\":\"hash\"},\"Signature\":\"304502203bfbd9140218b24216d10a6ddff83336aacbebac7a1f800ecdec4feafe28aa9d022100b1d0849f00046a945f2e3fea47cf31399acab594457bec3d1d299d23784ad546\"},{\"Type\":\"PubKey\",\"AlgID\":\"sm2\",\"KeyValue\":\"0407f79b28a17a752b3aae4305c98b48978213832729a2571850b1310b2bc9fe8fee039ccf25ebfeac27502414d9fcef792d777183c98893d226171c2f7a3289a2\"}],\"Extension\":{\"Timestamp\":1790569840,\"KeyVersion\":\"v1-TxLeOmf7bqU223\"}}"}</vt:lpwstr>
  </property>
  <property fmtid="{D5CDD505-2E9C-101B-9397-08002B2CF9AE}" pid="3" name="KSOProductBuildVer">
    <vt:lpwstr>2052-12.1.2.25882</vt:lpwstr>
  </property>
  <property fmtid="{D5CDD505-2E9C-101B-9397-08002B2CF9AE}" pid="4" name="ICV">
    <vt:lpwstr>9E8391308C10B5BBA3F0B96A87B171F3_42</vt:lpwstr>
  </property>
</Properties>
</file>